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36"/>
          <w:szCs w:val="36"/>
        </w:rPr>
      </w:pPr>
      <w:r>
        <w:rPr>
          <w:rFonts w:ascii="Arial" w:eastAsia="Arial" w:hAnsi="Arial" w:cs="Arial"/>
          <w:b/>
          <w:bCs/>
          <w:sz w:val="36"/>
          <w:szCs w:val="36"/>
        </w:rPr>
        <w:t>SUBJECT ACCESS REQUEST (FORM)</w:t>
      </w: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Please complete the following form and return it to the school office.</w:t>
      </w: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A) Data Subject Details</w:t>
      </w:r>
    </w:p>
    <w:p w:rsidR="00DE4DC2" w:rsidRDefault="00DE4DC2">
      <w:pPr>
        <w:spacing w:line="276" w:lineRule="auto"/>
        <w:rPr>
          <w:sz w:val="22"/>
          <w:szCs w:val="22"/>
        </w:rPr>
      </w:pPr>
    </w:p>
    <w:tbl>
      <w:tblPr>
        <w:tblW w:w="9000" w:type="dxa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5"/>
        <w:gridCol w:w="6075"/>
      </w:tblGrid>
      <w:tr w:rsidR="00DE4DC2"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6075" w:type="dxa"/>
            <w:tcBorders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Surname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First Name(s)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Current Address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Telephone (Home)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Telephone (Work)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Telephone (Mobile)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Email address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Date of birth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Details of identification provided to confirm name of data subject in question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Details of data requested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</w:tbl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If the person requesting the information is NOT the data subject, complete the below:</w:t>
      </w:r>
    </w:p>
    <w:p w:rsidR="00DE4DC2" w:rsidRDefault="00DE4DC2">
      <w:pPr>
        <w:spacing w:line="276" w:lineRule="auto"/>
        <w:rPr>
          <w:sz w:val="22"/>
          <w:szCs w:val="22"/>
        </w:rPr>
      </w:pPr>
    </w:p>
    <w:tbl>
      <w:tblPr>
        <w:tblW w:w="9038" w:type="dxa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5"/>
        <w:gridCol w:w="1905"/>
        <w:gridCol w:w="1658"/>
      </w:tblGrid>
      <w:tr w:rsidR="00DE4DC2">
        <w:tc>
          <w:tcPr>
            <w:tcW w:w="547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Are you acting on behalf of the data subject with their written consent or in another legal authority?</w:t>
            </w:r>
          </w:p>
        </w:tc>
        <w:tc>
          <w:tcPr>
            <w:tcW w:w="19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1658" w:type="dxa"/>
            <w:tcBorders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</w:t>
            </w:r>
          </w:p>
        </w:tc>
      </w:tr>
      <w:tr w:rsidR="00DE4DC2">
        <w:trPr>
          <w:trHeight w:val="420"/>
        </w:trPr>
        <w:tc>
          <w:tcPr>
            <w:tcW w:w="54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If ‘Yes’ please state your relationship with the data subject (e.g. parent, legal guardian or solicitor)</w:t>
            </w:r>
          </w:p>
        </w:tc>
        <w:tc>
          <w:tcPr>
            <w:tcW w:w="35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rPr>
          <w:trHeight w:val="420"/>
        </w:trPr>
        <w:tc>
          <w:tcPr>
            <w:tcW w:w="5475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Has proof been provided to confirm you are legally authorised to obtain the information?</w:t>
            </w:r>
            <w:r w:rsidR="000E50F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(e.g. letter of authority)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1658" w:type="dxa"/>
            <w:tcBorders>
              <w:top w:val="single" w:sz="8" w:space="0" w:color="000000"/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No</w:t>
            </w:r>
          </w:p>
        </w:tc>
      </w:tr>
    </w:tbl>
    <w:p w:rsidR="00DE4DC2" w:rsidRPr="00D94B50" w:rsidRDefault="00D94B50" w:rsidP="0038691A">
      <w:pPr>
        <w:spacing w:line="276" w:lineRule="auto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If you are a parent, we expect to be provided with proof of parental responsibility before releasing personal data of your child.</w:t>
      </w:r>
    </w:p>
    <w:p w:rsidR="00DE4DC2" w:rsidRDefault="00DE4DC2">
      <w:pPr>
        <w:spacing w:line="276" w:lineRule="auto"/>
        <w:rPr>
          <w:sz w:val="22"/>
          <w:szCs w:val="22"/>
        </w:rPr>
      </w:pPr>
    </w:p>
    <w:tbl>
      <w:tblPr>
        <w:tblW w:w="9000" w:type="dxa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5"/>
        <w:gridCol w:w="6075"/>
      </w:tblGrid>
      <w:tr w:rsidR="00DE4DC2"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lastRenderedPageBreak/>
              <w:t>Title</w:t>
            </w:r>
          </w:p>
        </w:tc>
        <w:tc>
          <w:tcPr>
            <w:tcW w:w="6075" w:type="dxa"/>
            <w:tcBorders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Surname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First Name(s)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Current Address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Telephone (Home)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Telephone (Work)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Telephone (Mobile)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DE4DC2">
        <w:tc>
          <w:tcPr>
            <w:tcW w:w="2925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E4DC2" w:rsidRDefault="00FE0D8D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Email address</w:t>
            </w:r>
          </w:p>
        </w:tc>
        <w:tc>
          <w:tcPr>
            <w:tcW w:w="6075" w:type="dxa"/>
            <w:tcBorders>
              <w:top w:val="single" w:sz="8" w:space="0" w:color="000000"/>
              <w:lef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4DC2" w:rsidRDefault="00DE4DC2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</w:tbl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B) Declaration</w:t>
      </w: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22"/>
          <w:szCs w:val="22"/>
        </w:rPr>
      </w:pPr>
      <w:r w:rsidRPr="00EE58FB">
        <w:rPr>
          <w:rFonts w:ascii="Arial" w:eastAsia="Arial" w:hAnsi="Arial" w:cs="Arial"/>
          <w:sz w:val="22"/>
          <w:szCs w:val="22"/>
        </w:rPr>
        <w:t xml:space="preserve">I hereby request that </w:t>
      </w:r>
      <w:r w:rsidR="00EE58FB" w:rsidRPr="00EE58FB">
        <w:rPr>
          <w:rFonts w:ascii="Arial" w:eastAsia="Arial" w:hAnsi="Arial" w:cs="Arial"/>
          <w:sz w:val="22"/>
          <w:szCs w:val="22"/>
        </w:rPr>
        <w:t>St Osburg’s School</w:t>
      </w:r>
      <w:r w:rsidR="00EE58FB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provide me with the information about the data subject above.</w:t>
      </w: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Name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…………………………………………………</w:t>
      </w: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Signature:</w:t>
      </w:r>
      <w:r>
        <w:rPr>
          <w:rFonts w:ascii="Arial" w:eastAsia="Arial" w:hAnsi="Arial" w:cs="Arial"/>
          <w:sz w:val="22"/>
          <w:szCs w:val="22"/>
        </w:rPr>
        <w:tab/>
        <w:t>…………………………………………………</w:t>
      </w:r>
      <w:bookmarkStart w:id="0" w:name="_GoBack"/>
      <w:bookmarkEnd w:id="0"/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FE0D8D">
      <w:pPr>
        <w:spacing w:line="276" w:lineRule="auto"/>
        <w:rPr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Date: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…………………………………………………</w:t>
      </w: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DE4DC2">
      <w:pPr>
        <w:spacing w:line="276" w:lineRule="auto"/>
        <w:rPr>
          <w:sz w:val="22"/>
          <w:szCs w:val="22"/>
        </w:rPr>
      </w:pPr>
    </w:p>
    <w:p w:rsidR="00DE4DC2" w:rsidRDefault="00DE4DC2">
      <w:pPr>
        <w:spacing w:line="276" w:lineRule="auto"/>
        <w:rPr>
          <w:sz w:val="22"/>
          <w:szCs w:val="22"/>
        </w:rPr>
      </w:pPr>
    </w:p>
    <w:sectPr w:rsidR="00DE4DC2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3DD" w:rsidRDefault="005203DD">
      <w:r>
        <w:separator/>
      </w:r>
    </w:p>
  </w:endnote>
  <w:endnote w:type="continuationSeparator" w:id="0">
    <w:p w:rsidR="005203DD" w:rsidRDefault="0052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DC2" w:rsidRDefault="00FE0D8D">
    <w:pPr>
      <w:spacing w:line="276" w:lineRule="auto"/>
      <w:jc w:val="right"/>
      <w:rPr>
        <w:sz w:val="18"/>
        <w:szCs w:val="18"/>
      </w:rPr>
    </w:pPr>
    <w:r>
      <w:rPr>
        <w:rFonts w:ascii="Arial" w:eastAsia="Arial" w:hAnsi="Arial" w:cs="Arial"/>
        <w:i/>
        <w:iCs/>
        <w:sz w:val="18"/>
        <w:szCs w:val="18"/>
      </w:rPr>
      <w:t xml:space="preserve">Page </w:t>
    </w:r>
    <w:r>
      <w:rPr>
        <w:rFonts w:ascii="Arial" w:eastAsia="Arial" w:hAnsi="Arial" w:cs="Arial"/>
        <w:i/>
        <w:iCs/>
        <w:sz w:val="18"/>
        <w:szCs w:val="18"/>
      </w:rPr>
      <w:fldChar w:fldCharType="begin"/>
    </w:r>
    <w:r>
      <w:rPr>
        <w:rFonts w:ascii="Arial" w:eastAsia="Arial" w:hAnsi="Arial" w:cs="Arial"/>
        <w:i/>
        <w:iCs/>
        <w:sz w:val="18"/>
        <w:szCs w:val="18"/>
      </w:rPr>
      <w:instrText>PAGE</w:instrText>
    </w:r>
    <w:r>
      <w:rPr>
        <w:rFonts w:ascii="Arial" w:eastAsia="Arial" w:hAnsi="Arial" w:cs="Arial"/>
        <w:i/>
        <w:iCs/>
        <w:sz w:val="18"/>
        <w:szCs w:val="18"/>
      </w:rPr>
      <w:fldChar w:fldCharType="separate"/>
    </w:r>
    <w:r w:rsidR="00E97FC4">
      <w:rPr>
        <w:rFonts w:ascii="Arial" w:eastAsia="Arial" w:hAnsi="Arial" w:cs="Arial"/>
        <w:i/>
        <w:iCs/>
        <w:noProof/>
        <w:sz w:val="18"/>
        <w:szCs w:val="18"/>
      </w:rPr>
      <w:t>2</w:t>
    </w:r>
    <w:r>
      <w:rPr>
        <w:rFonts w:ascii="Arial" w:eastAsia="Arial" w:hAnsi="Arial" w:cs="Arial"/>
        <w:i/>
        <w:iCs/>
        <w:sz w:val="18"/>
        <w:szCs w:val="18"/>
      </w:rPr>
      <w:fldChar w:fldCharType="end"/>
    </w:r>
    <w:r>
      <w:rPr>
        <w:rFonts w:ascii="Arial" w:eastAsia="Arial" w:hAnsi="Arial" w:cs="Arial"/>
        <w:i/>
        <w:iCs/>
        <w:sz w:val="18"/>
        <w:szCs w:val="18"/>
      </w:rPr>
      <w:t xml:space="preserve"> of </w:t>
    </w:r>
    <w:r>
      <w:rPr>
        <w:rFonts w:ascii="Arial" w:eastAsia="Arial" w:hAnsi="Arial" w:cs="Arial"/>
        <w:i/>
        <w:iCs/>
        <w:sz w:val="18"/>
        <w:szCs w:val="18"/>
      </w:rPr>
      <w:fldChar w:fldCharType="begin"/>
    </w:r>
    <w:r>
      <w:rPr>
        <w:rFonts w:ascii="Arial" w:eastAsia="Arial" w:hAnsi="Arial" w:cs="Arial"/>
        <w:i/>
        <w:iCs/>
        <w:sz w:val="18"/>
        <w:szCs w:val="18"/>
      </w:rPr>
      <w:instrText>NUMPAGES</w:instrText>
    </w:r>
    <w:r>
      <w:rPr>
        <w:rFonts w:ascii="Arial" w:eastAsia="Arial" w:hAnsi="Arial" w:cs="Arial"/>
        <w:i/>
        <w:iCs/>
        <w:sz w:val="18"/>
        <w:szCs w:val="18"/>
      </w:rPr>
      <w:fldChar w:fldCharType="separate"/>
    </w:r>
    <w:r w:rsidR="00E97FC4">
      <w:rPr>
        <w:rFonts w:ascii="Arial" w:eastAsia="Arial" w:hAnsi="Arial" w:cs="Arial"/>
        <w:i/>
        <w:iCs/>
        <w:noProof/>
        <w:sz w:val="18"/>
        <w:szCs w:val="18"/>
      </w:rPr>
      <w:t>2</w:t>
    </w:r>
    <w:r>
      <w:rPr>
        <w:rFonts w:ascii="Arial" w:eastAsia="Arial" w:hAnsi="Arial" w:cs="Arial"/>
        <w:i/>
        <w:i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3DD" w:rsidRDefault="005203DD">
      <w:r>
        <w:separator/>
      </w:r>
    </w:p>
  </w:footnote>
  <w:footnote w:type="continuationSeparator" w:id="0">
    <w:p w:rsidR="005203DD" w:rsidRDefault="00520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DC2" w:rsidRDefault="00EE58FB">
    <w:pPr>
      <w:spacing w:line="276" w:lineRule="auto"/>
      <w:rPr>
        <w:sz w:val="22"/>
        <w:szCs w:val="22"/>
      </w:rPr>
    </w:pPr>
    <w:r>
      <w:rPr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12B5F0A2" wp14:editId="68DD2142">
          <wp:simplePos x="0" y="0"/>
          <wp:positionH relativeFrom="column">
            <wp:posOffset>-723900</wp:posOffset>
          </wp:positionH>
          <wp:positionV relativeFrom="paragraph">
            <wp:posOffset>-382905</wp:posOffset>
          </wp:positionV>
          <wp:extent cx="904875" cy="904875"/>
          <wp:effectExtent l="0" t="0" r="9525" b="9525"/>
          <wp:wrapNone/>
          <wp:docPr id="1" name="Picture 1" descr="Saint-Osburgs-star-logo-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int-Osburgs-star-logo-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E4DC2" w:rsidRDefault="00DE4DC2">
    <w:pPr>
      <w:spacing w:line="276" w:lineRule="aut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DC2"/>
    <w:rsid w:val="000E50F4"/>
    <w:rsid w:val="0038691A"/>
    <w:rsid w:val="005203DD"/>
    <w:rsid w:val="006F5DF4"/>
    <w:rsid w:val="00D94B50"/>
    <w:rsid w:val="00DA0CB7"/>
    <w:rsid w:val="00DE4DC2"/>
    <w:rsid w:val="00E97FC4"/>
    <w:rsid w:val="00EE58FB"/>
    <w:rsid w:val="00FE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FFAD34-43CD-4C92-A616-D8121410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5D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5DF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F5D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5DF4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8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8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Sweet, Jessica</dc:creator>
  <cp:lastModifiedBy>Nichola Rynott - Headteacher</cp:lastModifiedBy>
  <cp:revision>2</cp:revision>
  <cp:lastPrinted>2018-09-27T10:11:00Z</cp:lastPrinted>
  <dcterms:created xsi:type="dcterms:W3CDTF">2018-09-27T10:22:00Z</dcterms:created>
  <dcterms:modified xsi:type="dcterms:W3CDTF">2018-09-27T10:22:00Z</dcterms:modified>
</cp:coreProperties>
</file>